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1E4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21" w:beforeLines="200" w:after="0"/>
        <w:jc w:val="center"/>
        <w:textAlignment w:val="auto"/>
        <w:rPr>
          <w:sz w:val="30"/>
          <w:szCs w:val="30"/>
        </w:rPr>
      </w:pPr>
      <w:r>
        <w:rPr>
          <w:rFonts w:ascii="Calibri" w:hAnsi="Calibri" w:eastAsia="微软雅黑"/>
          <w:b/>
          <w:color w:val="1F4E79"/>
          <w:sz w:val="30"/>
          <w:szCs w:val="30"/>
        </w:rPr>
        <w:t>WEDO SDG Paper of the Year Award</w:t>
      </w:r>
      <w:r>
        <w:rPr>
          <w:rFonts w:hint="eastAsia"/>
          <w:b/>
          <w:color w:val="1F4E79"/>
          <w:sz w:val="30"/>
          <w:szCs w:val="30"/>
          <w:lang w:val="en-US" w:eastAsia="zh-CN"/>
        </w:rPr>
        <w:t xml:space="preserve"> | </w:t>
      </w:r>
      <w:r>
        <w:rPr>
          <w:rFonts w:ascii="Calibri" w:hAnsi="Calibri" w:eastAsia="微软雅黑"/>
          <w:b/>
          <w:color w:val="1F4E79"/>
          <w:sz w:val="30"/>
          <w:szCs w:val="30"/>
        </w:rPr>
        <w:t>WEDO年度SDG优秀论文奖</w:t>
      </w:r>
    </w:p>
    <w:p w14:paraId="207643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sz w:val="30"/>
          <w:szCs w:val="30"/>
        </w:rPr>
      </w:pPr>
      <w:r>
        <w:rPr>
          <w:rFonts w:ascii="Calibri" w:hAnsi="Calibri" w:eastAsia="微软雅黑"/>
          <w:b/>
          <w:color w:val="1F4E79"/>
          <w:sz w:val="30"/>
          <w:szCs w:val="30"/>
        </w:rPr>
        <w:t>Application</w:t>
      </w:r>
      <w:r>
        <w:rPr>
          <w:rFonts w:hint="eastAsia" w:ascii="Calibri" w:hAnsi="Calibri" w:eastAsia="微软雅黑"/>
          <w:b/>
          <w:color w:val="1F4E79"/>
          <w:sz w:val="30"/>
          <w:szCs w:val="30"/>
          <w:lang w:val="en-US" w:eastAsia="zh-CN"/>
        </w:rPr>
        <w:t xml:space="preserve"> and </w:t>
      </w:r>
      <w:r>
        <w:rPr>
          <w:rFonts w:ascii="Calibri" w:hAnsi="Calibri" w:eastAsia="微软雅黑"/>
          <w:b/>
          <w:color w:val="1F4E79"/>
          <w:sz w:val="30"/>
          <w:szCs w:val="30"/>
        </w:rPr>
        <w:t>Nom</w:t>
      </w:r>
      <w:bookmarkStart w:id="0" w:name="_GoBack"/>
      <w:bookmarkEnd w:id="0"/>
      <w:r>
        <w:rPr>
          <w:rFonts w:ascii="Calibri" w:hAnsi="Calibri" w:eastAsia="微软雅黑"/>
          <w:b/>
          <w:color w:val="1F4E79"/>
          <w:sz w:val="30"/>
          <w:szCs w:val="30"/>
        </w:rPr>
        <w:t xml:space="preserve">ination Form </w:t>
      </w:r>
      <w:r>
        <w:rPr>
          <w:rFonts w:hint="eastAsia" w:ascii="Calibri" w:hAnsi="Calibri" w:eastAsia="微软雅黑"/>
          <w:b/>
          <w:color w:val="1F4E79"/>
          <w:sz w:val="30"/>
          <w:szCs w:val="30"/>
          <w:lang w:val="en-US" w:eastAsia="zh-CN"/>
        </w:rPr>
        <w:t xml:space="preserve">| </w:t>
      </w:r>
      <w:r>
        <w:rPr>
          <w:rFonts w:ascii="Calibri" w:hAnsi="Calibri" w:eastAsia="微软雅黑"/>
          <w:b/>
          <w:color w:val="1F4E79"/>
          <w:sz w:val="30"/>
          <w:szCs w:val="30"/>
        </w:rPr>
        <w:t>申请提名表</w:t>
      </w:r>
    </w:p>
    <w:tbl>
      <w:tblPr>
        <w:tblStyle w:val="32"/>
        <w:tblW w:w="4987" w:type="pct"/>
        <w:tblInd w:w="0" w:type="dxa"/>
        <w:tblBorders>
          <w:top w:val="single" w:color="8DB3E2" w:themeColor="text2" w:themeTint="66" w:sz="4" w:space="0"/>
          <w:left w:val="single" w:color="8DB3E2" w:themeColor="text2" w:themeTint="66" w:sz="4" w:space="0"/>
          <w:bottom w:val="single" w:color="8DB3E2" w:themeColor="text2" w:themeTint="66" w:sz="4" w:space="0"/>
          <w:right w:val="single" w:color="8DB3E2" w:themeColor="text2" w:themeTint="66" w:sz="4" w:space="0"/>
          <w:insideH w:val="single" w:color="8DB3E2" w:themeColor="text2" w:themeTint="66" w:sz="4" w:space="0"/>
          <w:insideV w:val="single" w:color="8DB3E2" w:themeColor="text2" w:themeTint="6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3111"/>
        <w:gridCol w:w="2014"/>
        <w:gridCol w:w="2618"/>
        <w:gridCol w:w="8"/>
      </w:tblGrid>
      <w:tr w14:paraId="2F504B4B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  <w:trHeight w:val="288" w:hRule="atLeas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A2F7D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Application type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申请类型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FCC04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☐ Self-nomination / 作者自荐</w:t>
            </w:r>
          </w:p>
          <w:p w14:paraId="28908446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☐ Third-party / 他人提名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10C9D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Date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日期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05694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2026-01-01</w:t>
            </w:r>
          </w:p>
        </w:tc>
      </w:tr>
      <w:tr w14:paraId="557A0C3D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0CEF3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Nominator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or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applicant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提名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或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申请人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49E6D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73B76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Affiliation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所属机构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38743D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</w:tr>
      <w:tr w14:paraId="4C8588E9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B2A31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Email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电子邮箱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00170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B1906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Phone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Number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电话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3BA64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</w:tr>
      <w:tr w14:paraId="47B47948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0AE5B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Paper title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论文题目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92E0C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C4739">
            <w:pPr>
              <w:spacing w:after="0" w:line="252" w:lineRule="auto"/>
              <w:jc w:val="left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DOI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link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DOI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链接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AC674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</w:tr>
      <w:tr w14:paraId="0A6B2F52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14C69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Journal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/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C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onference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期刊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/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会议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C7913">
            <w:pPr>
              <w:spacing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37400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Indexing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检索类型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4E319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☐ EI   ☐ Scopus   ☐ SCI</w:t>
            </w:r>
          </w:p>
          <w:p w14:paraId="001DA509">
            <w:pPr>
              <w:spacing w:after="0" w:line="252" w:lineRule="auto"/>
              <w:jc w:val="left"/>
              <w:rPr>
                <w:rFonts w:hint="default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☐ 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 xml:space="preserve">Other / 其他：_________ </w:t>
            </w:r>
          </w:p>
        </w:tc>
      </w:tr>
      <w:tr w14:paraId="60A77980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25BC6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Publication date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发表日期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25C38">
            <w:pPr>
              <w:spacing w:after="0" w:line="252" w:lineRule="auto"/>
              <w:jc w:val="left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2026-01-01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4532D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Paper language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论文语言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110A5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English / 英文</w:t>
            </w:r>
          </w:p>
        </w:tc>
      </w:tr>
      <w:tr w14:paraId="50E9C345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55EE5">
            <w:pPr>
              <w:spacing w:after="0" w:line="252" w:lineRule="auto"/>
              <w:jc w:val="left"/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Author Information</w:t>
            </w:r>
          </w:p>
          <w:p w14:paraId="52EBDCDD">
            <w:pPr>
              <w:spacing w:after="0" w:line="252" w:lineRule="auto"/>
              <w:jc w:val="left"/>
              <w:rPr>
                <w:rFonts w:hint="default"/>
                <w:b/>
                <w:color w:val="1F2A37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作者信息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E126A">
            <w:pPr>
              <w:spacing w:after="0" w:line="252" w:lineRule="auto"/>
              <w:jc w:val="left"/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vertAlign w:val="superscript"/>
                <w:lang w:val="en-US" w:eastAsia="zh-CN"/>
              </w:rPr>
              <w:t>st</w:t>
            </w: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 xml:space="preserve"> Name, affiliation</w:t>
            </w:r>
          </w:p>
          <w:p w14:paraId="6102A910">
            <w:pPr>
              <w:spacing w:after="0" w:line="252" w:lineRule="auto"/>
              <w:jc w:val="left"/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vertAlign w:val="superscript"/>
                <w:lang w:val="en-US" w:eastAsia="zh-CN"/>
              </w:rPr>
              <w:t>nd</w:t>
            </w: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 xml:space="preserve"> Name, affiliation</w:t>
            </w:r>
          </w:p>
          <w:p w14:paraId="1AAD453F">
            <w:pPr>
              <w:spacing w:after="0" w:line="252" w:lineRule="auto"/>
              <w:jc w:val="lef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...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D79FE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Corresponding author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通讯作者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C19C6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Name, affiliation</w:t>
            </w:r>
          </w:p>
        </w:tc>
      </w:tr>
      <w:tr w14:paraId="08EF3281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pct"/>
        </w:trPr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17405C">
            <w:pPr>
              <w:spacing w:after="0" w:line="252" w:lineRule="auto"/>
              <w:jc w:val="left"/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Relevance to the SDGs</w:t>
            </w:r>
          </w:p>
          <w:p w14:paraId="6A13EACF">
            <w:pPr>
              <w:spacing w:after="0" w:line="252" w:lineRule="auto"/>
              <w:jc w:val="left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SDG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>s相关性</w:t>
            </w:r>
          </w:p>
        </w:tc>
        <w:tc>
          <w:tcPr>
            <w:tcW w:w="3910" w:type="pct"/>
            <w:gridSpan w:val="3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038D8">
            <w:pPr>
              <w:spacing w:after="0" w:line="252" w:lineRule="auto"/>
              <w:jc w:val="left"/>
              <w:rPr>
                <w:rFonts w:hint="default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Please list up to five relevant SDGs.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 xml:space="preserve"> / 请列出不超过5个相关SDGs</w:t>
            </w:r>
          </w:p>
          <w:p w14:paraId="60303882">
            <w:pPr>
              <w:spacing w:after="0" w:line="252" w:lineRule="auto"/>
              <w:jc w:val="left"/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SDG 1. No Poverty</w:t>
            </w:r>
          </w:p>
          <w:p w14:paraId="527BC603">
            <w:pPr>
              <w:spacing w:after="0" w:line="252" w:lineRule="auto"/>
              <w:jc w:val="left"/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SDG 6. Clean water and sanitation</w:t>
            </w:r>
          </w:p>
          <w:p w14:paraId="5E0E6489">
            <w:pPr>
              <w:spacing w:after="0" w:line="252" w:lineRule="auto"/>
              <w:jc w:val="lef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  <w:t>....</w:t>
            </w:r>
          </w:p>
        </w:tc>
      </w:tr>
      <w:tr w14:paraId="24AEC4E4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C1E69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Full citation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完整引用</w:t>
            </w:r>
          </w:p>
        </w:tc>
        <w:tc>
          <w:tcPr>
            <w:tcW w:w="3914" w:type="pct"/>
            <w:gridSpan w:val="4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CB2D0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Authors, year, title, source, volume/issue, pages / 作者、年份、题名、来源、卷期、页码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br w:type="textWrapping"/>
            </w:r>
          </w:p>
        </w:tc>
      </w:tr>
      <w:tr w14:paraId="172492B7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5CE1D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Contribution statement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贡献说明</w:t>
            </w:r>
          </w:p>
        </w:tc>
        <w:tc>
          <w:tcPr>
            <w:tcW w:w="3914" w:type="pct"/>
            <w:gridSpan w:val="4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7B9BC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Max. 300 words / 不超过300字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br w:type="textWrapping"/>
            </w:r>
          </w:p>
          <w:p w14:paraId="7A7AB041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  <w:p w14:paraId="4A18E2DA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  <w:p w14:paraId="7F3E980C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  <w:p w14:paraId="6D83064D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  <w:p w14:paraId="3FC61A2D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  <w:p w14:paraId="587C3A86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</w:p>
        </w:tc>
      </w:tr>
      <w:tr w14:paraId="15A81D50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E6B67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Attachments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br w:type="textWrapping"/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附件</w:t>
            </w:r>
          </w:p>
        </w:tc>
        <w:tc>
          <w:tcPr>
            <w:tcW w:w="3914" w:type="pct"/>
            <w:gridSpan w:val="4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7B334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☐ Full paper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 xml:space="preserve"> (include 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link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>)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 / 论文全文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>附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链接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eastAsia="zh-CN"/>
              </w:rPr>
              <w:t>）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  ☐ Indexing proof / 检索证明</w:t>
            </w:r>
          </w:p>
          <w:p w14:paraId="5BA0824D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☐ </w:t>
            </w: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</w:rPr>
              <w:t>First-author consent (for third-party nominations)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 / 第一作者同意确认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>适用于提名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eastAsia="zh-CN"/>
              </w:rPr>
              <w:t>）</w:t>
            </w: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 xml:space="preserve">   </w:t>
            </w:r>
          </w:p>
          <w:p w14:paraId="5B71FF3A">
            <w:pPr>
              <w:spacing w:after="0" w:line="252" w:lineRule="auto"/>
              <w:jc w:val="left"/>
              <w:rPr>
                <w:rFonts w:hint="eastAsia" w:eastAsia="微软雅黑"/>
                <w:sz w:val="18"/>
                <w:szCs w:val="18"/>
                <w:lang w:eastAsia="zh-CN"/>
              </w:rPr>
            </w:pPr>
            <w:r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  <w:t>☐ Other / 其他</w:t>
            </w:r>
            <w:r>
              <w:rPr>
                <w:rFonts w:hint="eastAsia"/>
                <w:b w:val="0"/>
                <w:color w:val="5A6470"/>
                <w:sz w:val="18"/>
                <w:szCs w:val="18"/>
                <w:lang w:eastAsia="zh-CN"/>
              </w:rPr>
              <w:t>：</w:t>
            </w:r>
          </w:p>
        </w:tc>
      </w:tr>
      <w:tr w14:paraId="2CBD54C6">
        <w:tblPrEx>
          <w:tblBorders>
            <w:top w:val="single" w:color="8DB3E2" w:themeColor="text2" w:themeTint="66" w:sz="4" w:space="0"/>
            <w:left w:val="single" w:color="8DB3E2" w:themeColor="text2" w:themeTint="66" w:sz="4" w:space="0"/>
            <w:bottom w:val="single" w:color="8DB3E2" w:themeColor="text2" w:themeTint="66" w:sz="4" w:space="0"/>
            <w:right w:val="single" w:color="8DB3E2" w:themeColor="text2" w:themeTint="66" w:sz="4" w:space="0"/>
            <w:insideH w:val="single" w:color="8DB3E2" w:themeColor="text2" w:themeTint="66" w:sz="4" w:space="0"/>
            <w:insideV w:val="single" w:color="8DB3E2" w:themeColor="text2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5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9946C">
            <w:pPr>
              <w:spacing w:after="0" w:line="252" w:lineRule="auto"/>
              <w:jc w:val="left"/>
              <w:rPr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Signature</w:t>
            </w:r>
            <w:r>
              <w:rPr>
                <w:rFonts w:hint="eastAsia"/>
                <w:b/>
                <w:color w:val="1F2A37"/>
                <w:sz w:val="18"/>
                <w:szCs w:val="18"/>
                <w:lang w:val="en-US" w:eastAsia="zh-CN"/>
              </w:rPr>
              <w:t xml:space="preserve"> / </w:t>
            </w: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签名</w:t>
            </w:r>
          </w:p>
        </w:tc>
        <w:tc>
          <w:tcPr>
            <w:tcW w:w="1571" w:type="pct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9067B">
            <w:pPr>
              <w:spacing w:after="0" w:line="252" w:lineRule="auto"/>
              <w:jc w:val="left"/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</w:rPr>
              <w:t>Please insert your electronic signature.</w:t>
            </w:r>
          </w:p>
          <w:p w14:paraId="2EE2F6A7">
            <w:pPr>
              <w:spacing w:after="0" w:line="252" w:lineRule="auto"/>
              <w:jc w:val="left"/>
              <w:rPr>
                <w:rFonts w:hint="default" w:ascii="Calibri" w:hAnsi="Calibri" w:eastAsia="微软雅黑"/>
                <w:b w:val="0"/>
                <w:color w:val="5A647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color w:val="5A6470"/>
                <w:sz w:val="18"/>
                <w:szCs w:val="18"/>
                <w:lang w:val="en-US" w:eastAsia="zh-CN"/>
              </w:rPr>
              <w:t>插入电子签名</w:t>
            </w:r>
          </w:p>
        </w:tc>
        <w:tc>
          <w:tcPr>
            <w:tcW w:w="1017" w:type="pct"/>
            <w:tcBorders>
              <w:tl2br w:val="nil"/>
              <w:tr2bl w:val="nil"/>
            </w:tcBorders>
            <w:shd w:val="clear" w:color="auto" w:fill="DCE6F2" w:themeFill="accent1" w:themeFillTint="3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C1EBD">
            <w:pPr>
              <w:spacing w:after="0" w:line="252" w:lineRule="auto"/>
              <w:jc w:val="left"/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</w:pPr>
            <w:r>
              <w:rPr>
                <w:rFonts w:ascii="Calibri" w:hAnsi="Calibri" w:eastAsia="微软雅黑"/>
                <w:b/>
                <w:color w:val="1F2A37"/>
                <w:sz w:val="18"/>
                <w:szCs w:val="18"/>
              </w:rPr>
              <w:t>Date / 日期</w:t>
            </w:r>
          </w:p>
        </w:tc>
        <w:tc>
          <w:tcPr>
            <w:tcW w:w="1325" w:type="pct"/>
            <w:gridSpan w:val="2"/>
            <w:tcBorders>
              <w:tl2br w:val="nil"/>
              <w:tr2bl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D8671">
            <w:pPr>
              <w:spacing w:after="0" w:line="252" w:lineRule="auto"/>
              <w:jc w:val="left"/>
              <w:rPr>
                <w:rFonts w:ascii="Calibri" w:hAnsi="Calibri" w:eastAsia="微软雅黑"/>
                <w:b w:val="0"/>
                <w:color w:val="5A6470"/>
                <w:sz w:val="18"/>
                <w:szCs w:val="18"/>
              </w:rPr>
            </w:pPr>
            <w:r>
              <w:rPr>
                <w:rFonts w:hint="eastAsia" w:ascii="Calibri" w:hAnsi="Calibri" w:eastAsia="微软雅黑"/>
                <w:b w:val="0"/>
                <w:color w:val="5A6470"/>
                <w:sz w:val="18"/>
                <w:szCs w:val="18"/>
              </w:rPr>
              <w:t>2026-01-01</w:t>
            </w:r>
          </w:p>
        </w:tc>
      </w:tr>
    </w:tbl>
    <w:p w14:paraId="33106913">
      <w:pPr>
        <w:rPr>
          <w:rFonts w:hint="default" w:ascii="Calibri" w:hAnsi="Calibri" w:eastAsia="微软雅黑" w:cs="Times New Roman"/>
          <w:color w:val="5A6470"/>
          <w:sz w:val="17"/>
        </w:rPr>
      </w:pPr>
    </w:p>
    <w:p w14:paraId="617F77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eastAsia="微软雅黑" w:cs="Times New Roman"/>
          <w:color w:val="5A6470"/>
          <w:sz w:val="18"/>
          <w:szCs w:val="18"/>
          <w:lang w:val="en-US" w:eastAsia="zh-CN"/>
        </w:rPr>
      </w:pPr>
      <w:r>
        <w:rPr>
          <w:rFonts w:hint="default" w:ascii="Calibri" w:hAnsi="Calibri" w:eastAsia="微软雅黑" w:cs="Times New Roman"/>
          <w:color w:val="5A6470"/>
          <w:sz w:val="18"/>
          <w:szCs w:val="18"/>
        </w:rPr>
        <w:t>This form is for author self-nominations or third-party nominations. Once completed, please email it to:</w:t>
      </w:r>
      <w:r>
        <w:rPr>
          <w:rFonts w:hint="eastAsia" w:cs="Times New Roman"/>
          <w:color w:val="5A6470"/>
          <w:sz w:val="18"/>
          <w:szCs w:val="18"/>
          <w:lang w:val="en-US" w:eastAsia="zh-CN"/>
        </w:rPr>
        <w:t xml:space="preserve"> </w:t>
      </w:r>
      <w:r>
        <w:rPr>
          <w:rFonts w:hint="default" w:ascii="Calibri" w:hAnsi="Calibri" w:eastAsia="微软雅黑" w:cs="Times New Roman"/>
          <w:color w:val="5A6470"/>
          <w:sz w:val="18"/>
          <w:szCs w:val="18"/>
        </w:rPr>
        <w:t>wedo2023@126.com</w:t>
      </w:r>
      <w:r>
        <w:rPr>
          <w:rFonts w:hint="eastAsia" w:cs="Times New Roman"/>
          <w:color w:val="5A6470"/>
          <w:sz w:val="18"/>
          <w:szCs w:val="18"/>
          <w:lang w:val="en-US" w:eastAsia="zh-CN"/>
        </w:rPr>
        <w:t>.</w:t>
      </w:r>
    </w:p>
    <w:p w14:paraId="02642F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Calibri" w:hAnsi="Calibri" w:eastAsia="微软雅黑"/>
          <w:color w:val="5A6470"/>
          <w:sz w:val="17"/>
        </w:rPr>
      </w:pPr>
      <w:r>
        <w:rPr>
          <w:rFonts w:hint="default" w:ascii="Calibri" w:hAnsi="Calibri" w:eastAsia="微软雅黑" w:cs="Times New Roman"/>
          <w:color w:val="5A6470"/>
          <w:sz w:val="18"/>
          <w:szCs w:val="18"/>
        </w:rPr>
        <w:t>本表用于作者自荐或他人提名</w:t>
      </w:r>
      <w:r>
        <w:rPr>
          <w:rFonts w:hint="eastAsia" w:cs="Times New Roman"/>
          <w:color w:val="5A6470"/>
          <w:sz w:val="18"/>
          <w:szCs w:val="18"/>
          <w:lang w:eastAsia="zh-CN"/>
        </w:rPr>
        <w:t>，</w:t>
      </w:r>
      <w:r>
        <w:rPr>
          <w:rFonts w:hint="eastAsia" w:cs="Times New Roman"/>
          <w:color w:val="5A6470"/>
          <w:sz w:val="18"/>
          <w:szCs w:val="18"/>
          <w:lang w:val="en-US" w:eastAsia="zh-CN"/>
        </w:rPr>
        <w:t>填写完成后请发送至邮箱：</w:t>
      </w:r>
      <w:r>
        <w:rPr>
          <w:rFonts w:hint="default" w:ascii="Calibri" w:hAnsi="Calibri" w:eastAsia="微软雅黑" w:cs="Times New Roman"/>
          <w:color w:val="5A6470"/>
          <w:sz w:val="18"/>
          <w:szCs w:val="18"/>
        </w:rPr>
        <w:t xml:space="preserve"> wedo2023@126.com</w:t>
      </w:r>
      <w:r>
        <w:rPr>
          <w:rFonts w:hint="eastAsia" w:cs="Times New Roman"/>
          <w:color w:val="5A6470"/>
          <w:sz w:val="18"/>
          <w:szCs w:val="18"/>
          <w:lang w:eastAsia="zh-CN"/>
        </w:rPr>
        <w:t>。</w:t>
      </w:r>
    </w:p>
    <w:sectPr>
      <w:headerReference r:id="rId5" w:type="default"/>
      <w:pgSz w:w="11906" w:h="16838"/>
      <w:pgMar w:top="1440" w:right="1080" w:bottom="1440" w:left="1080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Oswa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C9B94">
    <w:pPr>
      <w:pStyle w:val="24"/>
      <w:jc w:val="left"/>
      <w:rPr>
        <w:rFonts w:hint="eastAsia" w:eastAsia="微软雅黑"/>
        <w:lang w:eastAsia="zh-CN"/>
      </w:rPr>
    </w:pPr>
    <w:r>
      <w:rPr>
        <w:rFonts w:hint="eastAsia" w:eastAsia="微软雅黑"/>
        <w:lang w:eastAsia="zh-CN"/>
      </w:rPr>
      <w:drawing>
        <wp:inline distT="0" distB="0" distL="114300" distR="114300">
          <wp:extent cx="1315085" cy="487045"/>
          <wp:effectExtent l="0" t="0" r="18415" b="8255"/>
          <wp:docPr id="1" name="图片 1" descr="WEDO-logo 20241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WEDO-logo 2024123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5085" cy="487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                                                                           </w:t>
    </w:r>
    <w:r>
      <w:rPr>
        <w:rFonts w:hint="default"/>
        <w:lang w:val="en-US"/>
      </w:rPr>
      <w:drawing>
        <wp:inline distT="0" distB="0" distL="114300" distR="114300">
          <wp:extent cx="1496060" cy="546100"/>
          <wp:effectExtent l="0" t="0" r="0" b="0"/>
          <wp:docPr id="5" name="图片 5" descr="8647f393-bf3f-42ea-8721-4deaeb1560c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8647f393-bf3f-42ea-8721-4deaeb1560c5"/>
                  <pic:cNvPicPr>
                    <a:picLocks noChangeAspect="1"/>
                  </pic:cNvPicPr>
                </pic:nvPicPr>
                <pic:blipFill>
                  <a:blip r:embed="rId2"/>
                  <a:srcRect b="3153"/>
                  <a:stretch>
                    <a:fillRect/>
                  </a:stretch>
                </pic:blipFill>
                <pic:spPr>
                  <a:xfrm>
                    <a:off x="0" y="0"/>
                    <a:ext cx="149606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7952E8"/>
    <w:rsid w:val="2AD67958"/>
    <w:rsid w:val="4E363DD8"/>
    <w:rsid w:val="7253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TML Code"/>
    <w:basedOn w:val="132"/>
    <w:semiHidden/>
    <w:unhideWhenUsed/>
    <w:uiPriority w:val="99"/>
    <w:rPr>
      <w:rFonts w:ascii="Courier New" w:hAnsi="Courier New"/>
      <w:sz w:val="20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1066</Characters>
  <Lines>0</Lines>
  <Paragraphs>0</Paragraphs>
  <TotalTime>10</TotalTime>
  <ScaleCrop>false</ScaleCrop>
  <LinksUpToDate>false</LinksUpToDate>
  <CharactersWithSpaces>1216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OpenAI</dc:creator>
  <dc:description>generated by python-docx</dc:description>
  <cp:lastModifiedBy>Rachel</cp:lastModifiedBy>
  <dcterms:modified xsi:type="dcterms:W3CDTF">2026-08-31T10:05:42Z</dcterms:modified>
  <dc:subject>Short bilingual application and nomination form</dc:subject>
  <dc:title>WEDO SDG Paper of the Year Award Short Bilingual Form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eyJoZGlkIjoiYTgzOTgwN2M1OTgyM2I4YzhkNzU4NzEwZGU1MGM3OTQiLCJ1c2VySWQiOiI1NzI0NDA4NDkifQ==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CBCEFAEC1F0B4BE1AE5E8E0600B4B843_13</vt:lpwstr>
  </property>
</Properties>
</file>